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4613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4923,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4923,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409-ПП/4613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07:56:32.375;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07:56:32.375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